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0F430" w14:textId="66BC8739" w:rsidR="00D900D5" w:rsidRPr="007B6B1A" w:rsidRDefault="00DA24D0" w:rsidP="00DA24D0">
      <w:pPr>
        <w:pStyle w:val="Title"/>
        <w:rPr>
          <w:color w:val="00B050"/>
        </w:rPr>
      </w:pPr>
      <w:r w:rsidRPr="007B6B1A">
        <w:rPr>
          <w:color w:val="00B050"/>
        </w:rPr>
        <w:t>[</w:t>
      </w:r>
      <w:r w:rsidR="00D900D5" w:rsidRPr="007B6B1A">
        <w:rPr>
          <w:color w:val="00B050"/>
        </w:rPr>
        <w:t>Title</w:t>
      </w:r>
      <w:r w:rsidRPr="007B6B1A">
        <w:rPr>
          <w:color w:val="00B050"/>
        </w:rPr>
        <w:t xml:space="preserve"> </w:t>
      </w:r>
      <w:r w:rsidR="00AD347D" w:rsidRPr="007B6B1A">
        <w:rPr>
          <w:color w:val="00B050"/>
        </w:rPr>
        <w:t>…</w:t>
      </w:r>
      <w:r w:rsidRPr="007B6B1A">
        <w:rPr>
          <w:color w:val="00B050"/>
        </w:rPr>
        <w:t>]</w:t>
      </w:r>
    </w:p>
    <w:p w14:paraId="54A0E46C" w14:textId="0915E95F" w:rsidR="009C623F" w:rsidRPr="007B6B1A" w:rsidRDefault="009C623F" w:rsidP="009C623F">
      <w:pPr>
        <w:rPr>
          <w:b/>
          <w:bCs/>
          <w:sz w:val="24"/>
          <w:szCs w:val="24"/>
        </w:rPr>
      </w:pPr>
      <w:r w:rsidRPr="007B6B1A">
        <w:rPr>
          <w:b/>
          <w:bCs/>
          <w:sz w:val="24"/>
          <w:szCs w:val="24"/>
        </w:rPr>
        <w:t>Abstract</w:t>
      </w:r>
      <w:r w:rsidR="002F6396">
        <w:rPr>
          <w:b/>
          <w:bCs/>
          <w:sz w:val="24"/>
          <w:szCs w:val="24"/>
        </w:rPr>
        <w:t xml:space="preserve"> </w:t>
      </w:r>
      <w:r w:rsidR="002F6396" w:rsidRPr="002F6396">
        <w:rPr>
          <w:b/>
          <w:bCs/>
          <w:sz w:val="24"/>
          <w:szCs w:val="24"/>
        </w:rPr>
        <w:t>(</w:t>
      </w:r>
      <w:r w:rsidR="002F6396" w:rsidRPr="002F6396">
        <w:rPr>
          <w:rFonts w:asciiTheme="majorBidi" w:hAnsiTheme="majorBidi" w:cstheme="majorBidi"/>
          <w:b/>
          <w:bCs/>
        </w:rPr>
        <w:t>250-300</w:t>
      </w:r>
      <w:r w:rsidR="00726772" w:rsidRPr="002F6396">
        <w:rPr>
          <w:rFonts w:asciiTheme="majorBidi" w:hAnsiTheme="majorBidi" w:cstheme="majorBidi"/>
          <w:b/>
          <w:bCs/>
        </w:rPr>
        <w:t xml:space="preserve"> words</w:t>
      </w:r>
      <w:r w:rsidR="002F6396" w:rsidRPr="002F6396">
        <w:rPr>
          <w:rFonts w:asciiTheme="majorBidi" w:hAnsiTheme="majorBidi" w:cstheme="majorBidi"/>
          <w:b/>
          <w:bCs/>
        </w:rPr>
        <w:t>)</w:t>
      </w:r>
    </w:p>
    <w:p w14:paraId="48E5586B" w14:textId="77777777" w:rsidR="003A7D5E" w:rsidRPr="007B6B1A" w:rsidRDefault="003A7D5E" w:rsidP="003A7D5E">
      <w:pPr>
        <w:pStyle w:val="abstract"/>
        <w:rPr>
          <w:b/>
          <w:bCs/>
          <w:color w:val="auto"/>
        </w:rPr>
      </w:pPr>
      <w:r w:rsidRPr="007B6B1A">
        <w:rPr>
          <w:b/>
          <w:bCs/>
          <w:color w:val="auto"/>
        </w:rPr>
        <w:t>Context:</w:t>
      </w:r>
    </w:p>
    <w:p w14:paraId="217DE0DB" w14:textId="466F291B" w:rsidR="003A7D5E" w:rsidRPr="007B6B1A" w:rsidRDefault="003A7D5E" w:rsidP="003A7D5E">
      <w:pPr>
        <w:pStyle w:val="abstract"/>
        <w:rPr>
          <w:b/>
          <w:bCs/>
          <w:color w:val="auto"/>
        </w:rPr>
      </w:pPr>
    </w:p>
    <w:p w14:paraId="7527FF2E" w14:textId="77777777" w:rsidR="003A7D5E" w:rsidRPr="007B6B1A" w:rsidRDefault="003A7D5E" w:rsidP="003A7D5E">
      <w:pPr>
        <w:pStyle w:val="abstract"/>
        <w:rPr>
          <w:b/>
          <w:bCs/>
          <w:color w:val="auto"/>
        </w:rPr>
      </w:pPr>
      <w:r w:rsidRPr="007B6B1A">
        <w:rPr>
          <w:b/>
          <w:bCs/>
          <w:color w:val="auto"/>
        </w:rPr>
        <w:t>Evidence Acquisition:</w:t>
      </w:r>
    </w:p>
    <w:p w14:paraId="1A758ECF" w14:textId="026A6346" w:rsidR="003A7D5E" w:rsidRPr="007B6B1A" w:rsidRDefault="003A7D5E" w:rsidP="003A7D5E">
      <w:pPr>
        <w:pStyle w:val="abstract"/>
        <w:rPr>
          <w:b/>
          <w:bCs/>
          <w:color w:val="auto"/>
        </w:rPr>
      </w:pPr>
    </w:p>
    <w:p w14:paraId="2AF461DC" w14:textId="77777777" w:rsidR="003A7D5E" w:rsidRPr="007B6B1A" w:rsidRDefault="003A7D5E" w:rsidP="003A7D5E">
      <w:pPr>
        <w:pStyle w:val="abstract"/>
        <w:rPr>
          <w:b/>
          <w:bCs/>
          <w:color w:val="auto"/>
        </w:rPr>
      </w:pPr>
      <w:r w:rsidRPr="007B6B1A">
        <w:rPr>
          <w:b/>
          <w:bCs/>
          <w:color w:val="auto"/>
        </w:rPr>
        <w:t>Results:</w:t>
      </w:r>
    </w:p>
    <w:p w14:paraId="7C5AF369" w14:textId="4B5120F6" w:rsidR="003A7D5E" w:rsidRPr="007B6B1A" w:rsidRDefault="003A7D5E" w:rsidP="003A7D5E">
      <w:pPr>
        <w:pStyle w:val="abstract"/>
        <w:rPr>
          <w:b/>
          <w:bCs/>
          <w:color w:val="auto"/>
        </w:rPr>
      </w:pPr>
    </w:p>
    <w:p w14:paraId="3AF77434" w14:textId="4838EFB7" w:rsidR="009C623F" w:rsidRPr="007B6B1A" w:rsidRDefault="003A7D5E" w:rsidP="003A7D5E">
      <w:pPr>
        <w:pStyle w:val="abstract"/>
        <w:rPr>
          <w:b/>
          <w:bCs/>
          <w:color w:val="auto"/>
        </w:rPr>
      </w:pPr>
      <w:r w:rsidRPr="007B6B1A">
        <w:rPr>
          <w:b/>
          <w:bCs/>
          <w:color w:val="auto"/>
        </w:rPr>
        <w:t>Conclusions:</w:t>
      </w:r>
    </w:p>
    <w:p w14:paraId="4231B5A0" w14:textId="313B5233" w:rsidR="009C623F" w:rsidRPr="007B6B1A" w:rsidRDefault="009C623F" w:rsidP="009C623F">
      <w:pPr>
        <w:pStyle w:val="abstract"/>
        <w:rPr>
          <w:color w:val="auto"/>
        </w:rPr>
      </w:pPr>
    </w:p>
    <w:p w14:paraId="0EE5E170" w14:textId="6E6A369D" w:rsidR="009C623F" w:rsidRPr="007B6B1A" w:rsidRDefault="009C623F" w:rsidP="00726772">
      <w:pPr>
        <w:pStyle w:val="keywords"/>
        <w:rPr>
          <w:color w:val="auto"/>
        </w:rPr>
      </w:pPr>
      <w:r w:rsidRPr="007B6B1A">
        <w:rPr>
          <w:color w:val="auto"/>
        </w:rPr>
        <w:t>Keywords:</w:t>
      </w:r>
      <w:r w:rsidR="00726772" w:rsidRPr="007B6B1A">
        <w:rPr>
          <w:color w:val="auto"/>
        </w:rPr>
        <w:t xml:space="preserve"> 3–6 words</w:t>
      </w:r>
    </w:p>
    <w:p w14:paraId="34794435" w14:textId="77777777" w:rsidR="009C623F" w:rsidRPr="007B6B1A" w:rsidRDefault="009C623F" w:rsidP="009C623F">
      <w:pPr>
        <w:pStyle w:val="keywords"/>
        <w:rPr>
          <w:color w:val="auto"/>
        </w:rPr>
      </w:pPr>
    </w:p>
    <w:p w14:paraId="2DDD9CA0" w14:textId="77777777" w:rsidR="003A7D5E" w:rsidRPr="007B6B1A" w:rsidRDefault="003A7D5E" w:rsidP="003A7D5E">
      <w:pPr>
        <w:pStyle w:val="stylebody"/>
        <w:rPr>
          <w:b/>
          <w:bCs/>
        </w:rPr>
      </w:pPr>
      <w:r w:rsidRPr="007B6B1A">
        <w:rPr>
          <w:b/>
          <w:bCs/>
        </w:rPr>
        <w:t>1. Context</w:t>
      </w:r>
    </w:p>
    <w:p w14:paraId="29CE6AD6" w14:textId="6F263D46" w:rsidR="003A7D5E" w:rsidRPr="007B6B1A" w:rsidRDefault="003A7D5E" w:rsidP="003A7D5E">
      <w:pPr>
        <w:pStyle w:val="stylebody"/>
        <w:rPr>
          <w:b/>
          <w:bCs/>
        </w:rPr>
      </w:pPr>
    </w:p>
    <w:p w14:paraId="6EE55CDF" w14:textId="77777777" w:rsidR="003A7D5E" w:rsidRPr="007B6B1A" w:rsidRDefault="003A7D5E" w:rsidP="003A7D5E">
      <w:pPr>
        <w:pStyle w:val="stylebody"/>
        <w:rPr>
          <w:b/>
          <w:bCs/>
        </w:rPr>
      </w:pPr>
      <w:r w:rsidRPr="007B6B1A">
        <w:rPr>
          <w:b/>
          <w:bCs/>
        </w:rPr>
        <w:t>2. Evidence Acquisition</w:t>
      </w:r>
    </w:p>
    <w:p w14:paraId="7028BBA3" w14:textId="53729E0D" w:rsidR="003A7D5E" w:rsidRPr="007B6B1A" w:rsidRDefault="003A7D5E" w:rsidP="003A7D5E">
      <w:pPr>
        <w:pStyle w:val="stylebody"/>
        <w:rPr>
          <w:b/>
          <w:bCs/>
        </w:rPr>
      </w:pPr>
    </w:p>
    <w:p w14:paraId="65B35A51" w14:textId="77777777" w:rsidR="003A7D5E" w:rsidRPr="007B6B1A" w:rsidRDefault="003A7D5E" w:rsidP="003A7D5E">
      <w:pPr>
        <w:pStyle w:val="stylebody"/>
        <w:rPr>
          <w:b/>
          <w:bCs/>
        </w:rPr>
      </w:pPr>
      <w:r w:rsidRPr="007B6B1A">
        <w:rPr>
          <w:b/>
          <w:bCs/>
        </w:rPr>
        <w:t>3. Results</w:t>
      </w:r>
    </w:p>
    <w:p w14:paraId="2C9CCA3E" w14:textId="350045E7" w:rsidR="003A7D5E" w:rsidRPr="007B6B1A" w:rsidRDefault="003A7D5E" w:rsidP="003A7D5E">
      <w:pPr>
        <w:pStyle w:val="stylebody"/>
        <w:rPr>
          <w:b/>
          <w:bCs/>
        </w:rPr>
      </w:pPr>
    </w:p>
    <w:p w14:paraId="67E11A1E" w14:textId="160766D2" w:rsidR="009C623F" w:rsidRDefault="003A7D5E" w:rsidP="003A7D5E">
      <w:pPr>
        <w:pStyle w:val="stylebody"/>
        <w:rPr>
          <w:b/>
          <w:bCs/>
        </w:rPr>
      </w:pPr>
      <w:r w:rsidRPr="007B6B1A">
        <w:rPr>
          <w:b/>
          <w:bCs/>
        </w:rPr>
        <w:t>4. Conclusions</w:t>
      </w:r>
    </w:p>
    <w:p w14:paraId="73B7CA85" w14:textId="77777777" w:rsidR="007B6B1A" w:rsidRDefault="007B6B1A" w:rsidP="003A7D5E">
      <w:pPr>
        <w:pStyle w:val="stylebody"/>
        <w:rPr>
          <w:b/>
          <w:bCs/>
        </w:rPr>
      </w:pPr>
    </w:p>
    <w:p w14:paraId="724DE481" w14:textId="1BC96568" w:rsidR="007B6B1A" w:rsidRDefault="007B6B1A" w:rsidP="007B6B1A">
      <w:pPr>
        <w:pStyle w:val="stylebody"/>
        <w:rPr>
          <w:b/>
          <w:bCs/>
        </w:rPr>
      </w:pPr>
      <w:r>
        <w:rPr>
          <w:b/>
          <w:bCs/>
        </w:rPr>
        <w:t>5.</w:t>
      </w:r>
      <w:r w:rsidRPr="007B6B1A">
        <w:rPr>
          <w:b/>
          <w:bCs/>
        </w:rPr>
        <w:t>Acknowledgments</w:t>
      </w:r>
    </w:p>
    <w:p w14:paraId="05686AAF" w14:textId="77777777" w:rsidR="007B6B1A" w:rsidRDefault="007B6B1A" w:rsidP="007B6B1A">
      <w:pPr>
        <w:pStyle w:val="stylebody"/>
        <w:rPr>
          <w:b/>
          <w:bCs/>
        </w:rPr>
      </w:pPr>
    </w:p>
    <w:p w14:paraId="47E88BB0" w14:textId="77777777" w:rsidR="007B6B1A" w:rsidRPr="007B6B1A" w:rsidRDefault="007B6B1A" w:rsidP="007B6B1A">
      <w:pPr>
        <w:pStyle w:val="stylebody"/>
        <w:rPr>
          <w:b/>
          <w:bCs/>
        </w:rPr>
      </w:pPr>
      <w:r w:rsidRPr="007B6B1A">
        <w:rPr>
          <w:b/>
          <w:bCs/>
        </w:rPr>
        <w:t>Statements </w:t>
      </w:r>
    </w:p>
    <w:p w14:paraId="3F43CB95" w14:textId="77777777" w:rsidR="007B6B1A" w:rsidRPr="007B6B1A" w:rsidRDefault="007B6B1A" w:rsidP="007B6B1A">
      <w:pPr>
        <w:pStyle w:val="stylebody"/>
      </w:pPr>
      <w:r w:rsidRPr="007B6B1A">
        <w:lastRenderedPageBreak/>
        <w:t>AI Use​​​​​​​:</w:t>
      </w:r>
    </w:p>
    <w:p w14:paraId="26E5FB82" w14:textId="77777777" w:rsidR="007B6B1A" w:rsidRPr="007B6B1A" w:rsidRDefault="007B6B1A" w:rsidP="007B6B1A">
      <w:pPr>
        <w:pStyle w:val="stylebody"/>
      </w:pPr>
      <w:r w:rsidRPr="007B6B1A">
        <w:t> Authors' Contribution​​​​​​​:</w:t>
      </w:r>
    </w:p>
    <w:p w14:paraId="5FEE5EAD" w14:textId="77777777" w:rsidR="007B6B1A" w:rsidRPr="007B6B1A" w:rsidRDefault="007B6B1A" w:rsidP="007B6B1A">
      <w:pPr>
        <w:pStyle w:val="stylebody"/>
      </w:pPr>
      <w:r w:rsidRPr="007B6B1A">
        <w:t> Conflict of Interests Statement​​​​​​​:</w:t>
      </w:r>
    </w:p>
    <w:p w14:paraId="56B2F261" w14:textId="77777777" w:rsidR="007B6B1A" w:rsidRPr="007B6B1A" w:rsidRDefault="007B6B1A" w:rsidP="007B6B1A">
      <w:pPr>
        <w:pStyle w:val="stylebody"/>
      </w:pPr>
      <w:r w:rsidRPr="007B6B1A">
        <w:t> Data Availability:</w:t>
      </w:r>
    </w:p>
    <w:p w14:paraId="2A0963C8" w14:textId="77777777" w:rsidR="007B6B1A" w:rsidRPr="007B6B1A" w:rsidRDefault="007B6B1A" w:rsidP="007B6B1A">
      <w:pPr>
        <w:pStyle w:val="stylebody"/>
      </w:pPr>
      <w:r w:rsidRPr="007B6B1A">
        <w:t> Ethical Approval:</w:t>
      </w:r>
    </w:p>
    <w:p w14:paraId="4545C2C0" w14:textId="77777777" w:rsidR="007B6B1A" w:rsidRPr="007B6B1A" w:rsidRDefault="007B6B1A" w:rsidP="007B6B1A">
      <w:pPr>
        <w:pStyle w:val="stylebody"/>
        <w:rPr>
          <w:b/>
          <w:bCs/>
        </w:rPr>
      </w:pPr>
      <w:r w:rsidRPr="007B6B1A">
        <w:t> Funding/Support:</w:t>
      </w:r>
    </w:p>
    <w:p w14:paraId="204D2A73" w14:textId="77777777" w:rsidR="007B6B1A" w:rsidRPr="007B6B1A" w:rsidRDefault="007B6B1A" w:rsidP="007B6B1A">
      <w:pPr>
        <w:pStyle w:val="stylebody"/>
      </w:pPr>
      <w:r w:rsidRPr="007B6B1A">
        <w:t>Informed Consent:</w:t>
      </w:r>
    </w:p>
    <w:p w14:paraId="2A30DC4F" w14:textId="77777777" w:rsidR="007B6B1A" w:rsidRDefault="007B6B1A" w:rsidP="007B6B1A">
      <w:pPr>
        <w:pStyle w:val="stylebody"/>
        <w:rPr>
          <w:b/>
          <w:bCs/>
        </w:rPr>
      </w:pPr>
    </w:p>
    <w:p w14:paraId="26FCF1D9" w14:textId="237509E8" w:rsidR="009C623F" w:rsidRPr="007B6B1A" w:rsidRDefault="007B6B1A" w:rsidP="007B6B1A">
      <w:pPr>
        <w:pStyle w:val="stylebody"/>
        <w:rPr>
          <w:b/>
          <w:bCs/>
        </w:rPr>
      </w:pPr>
      <w:r w:rsidRPr="007B6B1A">
        <w:rPr>
          <w:b/>
          <w:bCs/>
        </w:rPr>
        <w:t>References</w:t>
      </w:r>
    </w:p>
    <w:p w14:paraId="30FB18B2" w14:textId="2458A432" w:rsidR="00DA24D0" w:rsidRPr="007B6B1A" w:rsidRDefault="009C623F" w:rsidP="007B6B1A">
      <w:r w:rsidRPr="007B6B1A">
        <w:t>Figures and Tables</w:t>
      </w:r>
      <w:r w:rsidR="00586ADC" w:rsidRPr="007B6B1A">
        <w:t xml:space="preserve">: Max </w:t>
      </w:r>
      <w:r w:rsidR="00DF17ED">
        <w:t>6</w:t>
      </w:r>
    </w:p>
    <w:p w14:paraId="687AE1A3" w14:textId="438F2FBB" w:rsidR="00397748" w:rsidRPr="007B6B1A" w:rsidRDefault="00397748" w:rsidP="00397748">
      <w:pPr>
        <w:rPr>
          <w:b/>
          <w:bCs/>
        </w:rPr>
      </w:pPr>
      <w:r w:rsidRPr="007B6B1A">
        <w:t>References</w:t>
      </w:r>
      <w:r w:rsidR="00586ADC" w:rsidRPr="007B6B1A">
        <w:rPr>
          <w:b/>
          <w:bCs/>
        </w:rPr>
        <w:t xml:space="preserve">: </w:t>
      </w:r>
      <w:r w:rsidR="00586ADC" w:rsidRPr="007B6B1A">
        <w:rPr>
          <w:rFonts w:asciiTheme="majorBidi" w:hAnsiTheme="majorBidi" w:cstheme="majorBidi"/>
        </w:rPr>
        <w:t>≤70</w:t>
      </w:r>
    </w:p>
    <w:p w14:paraId="4D2F1656" w14:textId="77777777" w:rsidR="00397748" w:rsidRPr="007B6B1A" w:rsidRDefault="00397748" w:rsidP="00397748"/>
    <w:sectPr w:rsidR="00397748" w:rsidRPr="007B6B1A" w:rsidSect="00C34F2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EE0866"/>
    <w:multiLevelType w:val="hybridMultilevel"/>
    <w:tmpl w:val="5484DEA8"/>
    <w:lvl w:ilvl="0" w:tplc="5EDA4C94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7343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7748"/>
    <w:rsid w:val="000009B6"/>
    <w:rsid w:val="00003AF0"/>
    <w:rsid w:val="00072CAA"/>
    <w:rsid w:val="000B4A6C"/>
    <w:rsid w:val="001700BB"/>
    <w:rsid w:val="001B1181"/>
    <w:rsid w:val="001C39E8"/>
    <w:rsid w:val="00240B84"/>
    <w:rsid w:val="0025446B"/>
    <w:rsid w:val="00274A8C"/>
    <w:rsid w:val="002B1EE9"/>
    <w:rsid w:val="002B68C1"/>
    <w:rsid w:val="002D3CB9"/>
    <w:rsid w:val="002D50A9"/>
    <w:rsid w:val="002F6396"/>
    <w:rsid w:val="00384235"/>
    <w:rsid w:val="00397748"/>
    <w:rsid w:val="003A3CA0"/>
    <w:rsid w:val="003A7D5E"/>
    <w:rsid w:val="003F1859"/>
    <w:rsid w:val="00422E65"/>
    <w:rsid w:val="0044290E"/>
    <w:rsid w:val="00470751"/>
    <w:rsid w:val="004D1F4B"/>
    <w:rsid w:val="00525AF5"/>
    <w:rsid w:val="00566D60"/>
    <w:rsid w:val="00586ADC"/>
    <w:rsid w:val="00726772"/>
    <w:rsid w:val="00727F6A"/>
    <w:rsid w:val="007B6B1A"/>
    <w:rsid w:val="007E2C8C"/>
    <w:rsid w:val="00807749"/>
    <w:rsid w:val="0082047D"/>
    <w:rsid w:val="008A3E16"/>
    <w:rsid w:val="009B60C0"/>
    <w:rsid w:val="009C623F"/>
    <w:rsid w:val="009E3140"/>
    <w:rsid w:val="00AA57ED"/>
    <w:rsid w:val="00AD347D"/>
    <w:rsid w:val="00AD3B8C"/>
    <w:rsid w:val="00B271B3"/>
    <w:rsid w:val="00B54462"/>
    <w:rsid w:val="00BB4F3E"/>
    <w:rsid w:val="00CB6FA8"/>
    <w:rsid w:val="00CE77F5"/>
    <w:rsid w:val="00D01A46"/>
    <w:rsid w:val="00D80B1D"/>
    <w:rsid w:val="00D900D5"/>
    <w:rsid w:val="00DA24D0"/>
    <w:rsid w:val="00DD3C42"/>
    <w:rsid w:val="00DF17ED"/>
    <w:rsid w:val="00E106F7"/>
    <w:rsid w:val="00ED16AC"/>
    <w:rsid w:val="00F004F6"/>
    <w:rsid w:val="00F13390"/>
    <w:rsid w:val="00F72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31808"/>
  <w15:docId w15:val="{ADBAE83A-6856-427E-AD34-8DB9ACA93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B Nazanin"/>
        <w:sz w:val="24"/>
        <w:szCs w:val="28"/>
        <w:lang w:val="en-US" w:eastAsia="en-US" w:bidi="ar-SA"/>
      </w:rPr>
    </w:rPrDefault>
    <w:pPrDefault>
      <w:pPr>
        <w:spacing w:after="300"/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7748"/>
    <w:pPr>
      <w:spacing w:after="200" w:line="276" w:lineRule="auto"/>
      <w:jc w:val="left"/>
    </w:pPr>
    <w:rPr>
      <w:rFonts w:ascii="Calibri" w:eastAsia="Calibri" w:hAnsi="Calibri" w:cs="Arial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rsid w:val="00274A8C"/>
    <w:pPr>
      <w:keepNext/>
      <w:bidi/>
      <w:spacing w:after="300" w:line="240" w:lineRule="auto"/>
      <w:jc w:val="center"/>
      <w:outlineLvl w:val="0"/>
    </w:pPr>
    <w:rPr>
      <w:rFonts w:ascii="Times New Roman" w:eastAsiaTheme="minorHAnsi" w:hAnsi="Times New Roman" w:cs="B Nazanin"/>
      <w:b/>
      <w:bCs/>
      <w:sz w:val="36"/>
      <w:szCs w:val="40"/>
      <w:lang w:bidi="fa-IR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274A8C"/>
    <w:pPr>
      <w:keepNext/>
      <w:autoSpaceDE w:val="0"/>
      <w:autoSpaceDN w:val="0"/>
      <w:bidi/>
      <w:adjustRightInd w:val="0"/>
      <w:spacing w:after="0" w:line="240" w:lineRule="auto"/>
      <w:jc w:val="center"/>
      <w:outlineLvl w:val="1"/>
    </w:pPr>
    <w:rPr>
      <w:rFonts w:ascii="Times New Roman" w:eastAsiaTheme="minorHAnsi" w:hAnsi="Times New Roman" w:cs="B Nazanin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274A8C"/>
    <w:pPr>
      <w:keepNext/>
      <w:autoSpaceDE w:val="0"/>
      <w:autoSpaceDN w:val="0"/>
      <w:bidi/>
      <w:adjustRightInd w:val="0"/>
      <w:spacing w:after="0" w:line="240" w:lineRule="auto"/>
      <w:jc w:val="right"/>
      <w:outlineLvl w:val="2"/>
    </w:pPr>
    <w:rPr>
      <w:rFonts w:ascii="Times New Roman" w:eastAsiaTheme="minorHAnsi" w:hAnsi="Times New Roman" w:cs="B Nazanin"/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274A8C"/>
    <w:pPr>
      <w:keepNext/>
      <w:bidi/>
      <w:spacing w:after="300" w:line="240" w:lineRule="auto"/>
      <w:jc w:val="center"/>
      <w:outlineLvl w:val="3"/>
    </w:pPr>
    <w:rPr>
      <w:rFonts w:ascii="Times New Roman" w:eastAsiaTheme="minorHAnsi" w:hAnsi="Times New Roman" w:cs="B Nazanin"/>
      <w:b/>
      <w:bCs/>
      <w:sz w:val="32"/>
      <w:szCs w:val="36"/>
      <w:lang w:bidi="fa-IR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274A8C"/>
    <w:pPr>
      <w:keepNext/>
      <w:bidi/>
      <w:spacing w:after="300" w:line="240" w:lineRule="auto"/>
      <w:jc w:val="center"/>
      <w:outlineLvl w:val="4"/>
    </w:pPr>
    <w:rPr>
      <w:rFonts w:ascii="Times New Roman" w:eastAsiaTheme="minorHAnsi" w:hAnsi="Times New Roman" w:cs="B Nazanin"/>
      <w:b/>
      <w:bCs/>
      <w:sz w:val="24"/>
      <w:szCs w:val="28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A8C"/>
    <w:rPr>
      <w:b/>
      <w:bCs/>
      <w:sz w:val="36"/>
      <w:szCs w:val="40"/>
      <w:lang w:bidi="fa-IR"/>
    </w:rPr>
  </w:style>
  <w:style w:type="character" w:customStyle="1" w:styleId="Heading2Char">
    <w:name w:val="Heading 2 Char"/>
    <w:basedOn w:val="DefaultParagraphFont"/>
    <w:link w:val="Heading2"/>
    <w:uiPriority w:val="9"/>
    <w:rsid w:val="00274A8C"/>
    <w:rPr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74A8C"/>
    <w:rPr>
      <w:b/>
      <w:bCs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74A8C"/>
    <w:rPr>
      <w:b/>
      <w:bCs/>
      <w:sz w:val="32"/>
      <w:szCs w:val="36"/>
      <w:lang w:bidi="fa-IR"/>
    </w:rPr>
  </w:style>
  <w:style w:type="character" w:customStyle="1" w:styleId="Heading5Char">
    <w:name w:val="Heading 5 Char"/>
    <w:basedOn w:val="DefaultParagraphFont"/>
    <w:link w:val="Heading5"/>
    <w:uiPriority w:val="9"/>
    <w:rsid w:val="00274A8C"/>
    <w:rPr>
      <w:b/>
      <w:bCs/>
      <w:lang w:bidi="fa-IR"/>
    </w:rPr>
  </w:style>
  <w:style w:type="paragraph" w:styleId="TOC1">
    <w:name w:val="toc 1"/>
    <w:basedOn w:val="Normal"/>
    <w:next w:val="Normal"/>
    <w:autoRedefine/>
    <w:uiPriority w:val="39"/>
    <w:unhideWhenUsed/>
    <w:rsid w:val="00274A8C"/>
    <w:pPr>
      <w:spacing w:before="240" w:after="300" w:line="240" w:lineRule="auto"/>
    </w:pPr>
    <w:rPr>
      <w:rFonts w:ascii="B Nazanin" w:eastAsia="B Nazanin" w:hAnsi="B Nazanin" w:cs="B Nazanin"/>
      <w:b/>
      <w:bCs/>
      <w:sz w:val="20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274A8C"/>
    <w:pPr>
      <w:spacing w:before="120" w:after="0" w:line="240" w:lineRule="auto"/>
      <w:ind w:left="240"/>
    </w:pPr>
    <w:rPr>
      <w:rFonts w:asciiTheme="minorHAnsi" w:eastAsiaTheme="minorHAnsi" w:hAnsiTheme="minorHAnsi" w:cs="Times New Roman"/>
      <w:i/>
      <w:iCs/>
      <w:sz w:val="20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274A8C"/>
    <w:pPr>
      <w:spacing w:after="0" w:line="240" w:lineRule="auto"/>
      <w:ind w:left="480"/>
    </w:pPr>
    <w:rPr>
      <w:rFonts w:asciiTheme="minorHAnsi" w:eastAsiaTheme="minorHAnsi" w:hAnsiTheme="minorHAnsi" w:cs="Times New Roman"/>
      <w:sz w:val="20"/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274A8C"/>
    <w:pPr>
      <w:spacing w:after="0" w:line="240" w:lineRule="auto"/>
      <w:ind w:left="720"/>
    </w:pPr>
    <w:rPr>
      <w:rFonts w:asciiTheme="minorHAnsi" w:eastAsiaTheme="minorHAnsi" w:hAnsiTheme="minorHAnsi" w:cs="Times New Roman"/>
      <w:sz w:val="20"/>
      <w:szCs w:val="24"/>
    </w:rPr>
  </w:style>
  <w:style w:type="paragraph" w:styleId="TOC5">
    <w:name w:val="toc 5"/>
    <w:basedOn w:val="Normal"/>
    <w:next w:val="Normal"/>
    <w:autoRedefine/>
    <w:uiPriority w:val="39"/>
    <w:unhideWhenUsed/>
    <w:rsid w:val="00274A8C"/>
    <w:pPr>
      <w:spacing w:after="0" w:line="240" w:lineRule="auto"/>
      <w:ind w:left="960"/>
    </w:pPr>
    <w:rPr>
      <w:rFonts w:asciiTheme="minorHAnsi" w:eastAsiaTheme="minorHAnsi" w:hAnsiTheme="minorHAnsi" w:cs="Times New Roman"/>
      <w:sz w:val="20"/>
      <w:szCs w:val="24"/>
    </w:rPr>
  </w:style>
  <w:style w:type="paragraph" w:styleId="TOC6">
    <w:name w:val="toc 6"/>
    <w:basedOn w:val="Normal"/>
    <w:next w:val="Normal"/>
    <w:autoRedefine/>
    <w:uiPriority w:val="39"/>
    <w:unhideWhenUsed/>
    <w:rsid w:val="00274A8C"/>
    <w:pPr>
      <w:spacing w:after="0" w:line="240" w:lineRule="auto"/>
      <w:ind w:left="1200"/>
    </w:pPr>
    <w:rPr>
      <w:rFonts w:asciiTheme="minorHAnsi" w:eastAsiaTheme="minorHAnsi" w:hAnsiTheme="minorHAnsi" w:cs="Times New Roman"/>
      <w:sz w:val="20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274A8C"/>
    <w:pPr>
      <w:spacing w:after="0" w:line="240" w:lineRule="auto"/>
      <w:ind w:left="1440"/>
    </w:pPr>
    <w:rPr>
      <w:rFonts w:asciiTheme="minorHAnsi" w:eastAsiaTheme="minorHAnsi" w:hAnsiTheme="minorHAnsi" w:cs="Times New Roman"/>
      <w:sz w:val="20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274A8C"/>
    <w:pPr>
      <w:spacing w:after="0" w:line="240" w:lineRule="auto"/>
      <w:ind w:left="1680"/>
    </w:pPr>
    <w:rPr>
      <w:rFonts w:asciiTheme="minorHAnsi" w:eastAsiaTheme="minorHAnsi" w:hAnsiTheme="minorHAnsi" w:cs="Times New Roman"/>
      <w:sz w:val="20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274A8C"/>
    <w:pPr>
      <w:spacing w:after="0" w:line="240" w:lineRule="auto"/>
      <w:ind w:left="1920"/>
    </w:pPr>
    <w:rPr>
      <w:rFonts w:asciiTheme="minorHAnsi" w:eastAsiaTheme="minorHAnsi" w:hAnsiTheme="minorHAnsi" w:cs="Times New Roman"/>
      <w:sz w:val="20"/>
      <w:szCs w:val="24"/>
    </w:rPr>
  </w:style>
  <w:style w:type="paragraph" w:styleId="Header">
    <w:name w:val="header"/>
    <w:basedOn w:val="Normal"/>
    <w:link w:val="HeaderChar"/>
    <w:uiPriority w:val="99"/>
    <w:unhideWhenUsed/>
    <w:rsid w:val="00274A8C"/>
    <w:pPr>
      <w:tabs>
        <w:tab w:val="center" w:pos="4680"/>
        <w:tab w:val="right" w:pos="9360"/>
      </w:tabs>
      <w:spacing w:after="0" w:line="240" w:lineRule="auto"/>
      <w:jc w:val="right"/>
    </w:pPr>
    <w:rPr>
      <w:rFonts w:ascii="Times New Roman" w:eastAsiaTheme="minorHAnsi" w:hAnsi="Times New Roman" w:cs="B Nazanin"/>
      <w:sz w:val="24"/>
      <w:szCs w:val="28"/>
    </w:rPr>
  </w:style>
  <w:style w:type="character" w:customStyle="1" w:styleId="HeaderChar">
    <w:name w:val="Header Char"/>
    <w:basedOn w:val="DefaultParagraphFont"/>
    <w:link w:val="Header"/>
    <w:uiPriority w:val="99"/>
    <w:rsid w:val="00274A8C"/>
    <w:rPr>
      <w:rFonts w:cs="B Nazanin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274A8C"/>
    <w:pPr>
      <w:tabs>
        <w:tab w:val="center" w:pos="4680"/>
        <w:tab w:val="right" w:pos="9360"/>
      </w:tabs>
      <w:spacing w:after="0" w:line="240" w:lineRule="auto"/>
      <w:jc w:val="right"/>
    </w:pPr>
    <w:rPr>
      <w:rFonts w:ascii="Times New Roman" w:eastAsiaTheme="minorHAnsi" w:hAnsi="Times New Roman" w:cs="B Nazanin"/>
      <w:sz w:val="24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274A8C"/>
    <w:rPr>
      <w:rFonts w:cs="B Nazanin"/>
      <w:lang w:bidi="fa-IR"/>
    </w:rPr>
  </w:style>
  <w:style w:type="character" w:styleId="Hyperlink">
    <w:name w:val="Hyperlink"/>
    <w:basedOn w:val="DefaultParagraphFont"/>
    <w:uiPriority w:val="99"/>
    <w:unhideWhenUsed/>
    <w:rsid w:val="00274A8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4A8C"/>
    <w:pPr>
      <w:spacing w:after="0" w:line="240" w:lineRule="auto"/>
      <w:jc w:val="right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4A8C"/>
    <w:rPr>
      <w:rFonts w:ascii="Tahoma" w:hAnsi="Tahoma" w:cs="Tahoma"/>
      <w:sz w:val="16"/>
      <w:szCs w:val="16"/>
      <w:lang w:bidi="fa-IR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74A8C"/>
    <w:pPr>
      <w:keepLines/>
      <w:bidi w:val="0"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ja-JP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397748"/>
    <w:pPr>
      <w:spacing w:after="300" w:line="240" w:lineRule="auto"/>
      <w:contextualSpacing/>
      <w:jc w:val="center"/>
    </w:pPr>
    <w:rPr>
      <w:rFonts w:ascii="Times New Roman" w:eastAsiaTheme="majorEastAsia" w:hAnsi="Times New Roman" w:cs="Times New Roman"/>
      <w:b/>
      <w:bCs/>
      <w:color w:val="548DD4" w:themeColor="text2" w:themeTint="99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397748"/>
    <w:rPr>
      <w:rFonts w:eastAsiaTheme="majorEastAsia" w:cs="Times New Roman"/>
      <w:b/>
      <w:bCs/>
      <w:color w:val="548DD4" w:themeColor="text2" w:themeTint="99"/>
      <w:spacing w:val="5"/>
      <w:kern w:val="28"/>
      <w:sz w:val="28"/>
    </w:rPr>
  </w:style>
  <w:style w:type="paragraph" w:customStyle="1" w:styleId="Author">
    <w:name w:val="Author"/>
    <w:basedOn w:val="Normal"/>
    <w:link w:val="AuthorChar"/>
    <w:rsid w:val="00397748"/>
    <w:pPr>
      <w:spacing w:after="0" w:line="480" w:lineRule="auto"/>
      <w:jc w:val="both"/>
    </w:pPr>
    <w:rPr>
      <w:rFonts w:ascii="Times New Roman" w:eastAsiaTheme="minorHAnsi" w:hAnsi="Times New Roman" w:cs="Times New Roman"/>
      <w:color w:val="943634" w:themeColor="accent2" w:themeShade="BF"/>
    </w:rPr>
  </w:style>
  <w:style w:type="character" w:customStyle="1" w:styleId="AuthorChar">
    <w:name w:val="Author Char"/>
    <w:basedOn w:val="DefaultParagraphFont"/>
    <w:link w:val="Author"/>
    <w:rsid w:val="00397748"/>
    <w:rPr>
      <w:rFonts w:cs="Times New Roman"/>
      <w:color w:val="943634" w:themeColor="accent2" w:themeShade="BF"/>
      <w:sz w:val="22"/>
      <w:szCs w:val="22"/>
    </w:rPr>
  </w:style>
  <w:style w:type="paragraph" w:customStyle="1" w:styleId="footnote">
    <w:name w:val="footnote"/>
    <w:basedOn w:val="Normal"/>
    <w:link w:val="footnoteChar"/>
    <w:qFormat/>
    <w:rsid w:val="00397748"/>
    <w:pPr>
      <w:spacing w:after="0" w:line="480" w:lineRule="auto"/>
      <w:jc w:val="both"/>
    </w:pPr>
    <w:rPr>
      <w:rFonts w:ascii="Times New Roman" w:eastAsiaTheme="minorHAnsi" w:hAnsi="Times New Roman" w:cs="Times New Roman"/>
      <w:iCs/>
      <w:color w:val="548DD4" w:themeColor="text2" w:themeTint="99"/>
      <w:sz w:val="24"/>
      <w:szCs w:val="24"/>
    </w:rPr>
  </w:style>
  <w:style w:type="paragraph" w:customStyle="1" w:styleId="abstract">
    <w:name w:val="abstract"/>
    <w:basedOn w:val="Normal"/>
    <w:link w:val="abstractChar"/>
    <w:qFormat/>
    <w:rsid w:val="00397748"/>
    <w:pPr>
      <w:spacing w:after="0" w:line="480" w:lineRule="auto"/>
      <w:jc w:val="both"/>
    </w:pPr>
    <w:rPr>
      <w:rFonts w:ascii="Times New Roman" w:eastAsiaTheme="minorHAnsi" w:hAnsi="Times New Roman" w:cs="Times New Roman"/>
      <w:color w:val="0070C0"/>
      <w:sz w:val="24"/>
      <w:szCs w:val="24"/>
    </w:rPr>
  </w:style>
  <w:style w:type="character" w:customStyle="1" w:styleId="footnoteChar">
    <w:name w:val="footnote Char"/>
    <w:basedOn w:val="DefaultParagraphFont"/>
    <w:link w:val="footnote"/>
    <w:rsid w:val="00397748"/>
    <w:rPr>
      <w:rFonts w:cs="Times New Roman"/>
      <w:iCs/>
      <w:color w:val="548DD4" w:themeColor="text2" w:themeTint="99"/>
      <w:szCs w:val="24"/>
    </w:rPr>
  </w:style>
  <w:style w:type="paragraph" w:customStyle="1" w:styleId="stylebody">
    <w:name w:val="style_body"/>
    <w:basedOn w:val="Normal"/>
    <w:link w:val="stylebodyChar"/>
    <w:qFormat/>
    <w:rsid w:val="00397748"/>
    <w:pPr>
      <w:spacing w:after="0" w:line="480" w:lineRule="auto"/>
      <w:jc w:val="both"/>
    </w:pPr>
    <w:rPr>
      <w:rFonts w:ascii="Times New Roman" w:eastAsiaTheme="minorHAnsi" w:hAnsi="Times New Roman" w:cs="Times New Roman"/>
      <w:sz w:val="24"/>
      <w:szCs w:val="24"/>
    </w:rPr>
  </w:style>
  <w:style w:type="character" w:customStyle="1" w:styleId="abstractChar">
    <w:name w:val="abstract Char"/>
    <w:basedOn w:val="DefaultParagraphFont"/>
    <w:link w:val="abstract"/>
    <w:rsid w:val="00397748"/>
    <w:rPr>
      <w:rFonts w:cs="Times New Roman"/>
      <w:color w:val="0070C0"/>
      <w:szCs w:val="24"/>
    </w:rPr>
  </w:style>
  <w:style w:type="character" w:customStyle="1" w:styleId="stylebodyChar">
    <w:name w:val="style_body Char"/>
    <w:basedOn w:val="DefaultParagraphFont"/>
    <w:link w:val="stylebody"/>
    <w:rsid w:val="00397748"/>
    <w:rPr>
      <w:rFonts w:cs="Times New Roman"/>
      <w:szCs w:val="24"/>
    </w:rPr>
  </w:style>
  <w:style w:type="paragraph" w:customStyle="1" w:styleId="article-dates">
    <w:name w:val="article-dates"/>
    <w:basedOn w:val="Normal"/>
    <w:link w:val="article-datesChar"/>
    <w:rsid w:val="00397748"/>
    <w:pPr>
      <w:spacing w:after="0" w:line="480" w:lineRule="auto"/>
      <w:jc w:val="both"/>
    </w:pPr>
    <w:rPr>
      <w:rFonts w:ascii="Times New Roman" w:eastAsiaTheme="minorHAnsi" w:hAnsi="Times New Roman" w:cs="Times New Roman"/>
      <w:b/>
      <w:bCs/>
      <w:color w:val="FF0000"/>
      <w:sz w:val="24"/>
      <w:szCs w:val="24"/>
    </w:rPr>
  </w:style>
  <w:style w:type="paragraph" w:customStyle="1" w:styleId="Article-type">
    <w:name w:val="Article-type"/>
    <w:basedOn w:val="Normal"/>
    <w:link w:val="Article-typeChar"/>
    <w:rsid w:val="00397748"/>
    <w:pPr>
      <w:spacing w:after="0" w:line="480" w:lineRule="auto"/>
      <w:jc w:val="both"/>
    </w:pPr>
    <w:rPr>
      <w:rFonts w:ascii="Times New Roman" w:eastAsiaTheme="minorHAnsi" w:hAnsi="Times New Roman" w:cs="Times New Roman"/>
      <w:b/>
      <w:bCs/>
      <w:color w:val="A6A6A6" w:themeColor="background1" w:themeShade="A6"/>
      <w:sz w:val="24"/>
      <w:szCs w:val="24"/>
    </w:rPr>
  </w:style>
  <w:style w:type="character" w:customStyle="1" w:styleId="article-datesChar">
    <w:name w:val="article-dates Char"/>
    <w:basedOn w:val="DefaultParagraphFont"/>
    <w:link w:val="article-dates"/>
    <w:rsid w:val="00397748"/>
    <w:rPr>
      <w:rFonts w:cs="Times New Roman"/>
      <w:b/>
      <w:bCs/>
      <w:color w:val="FF0000"/>
      <w:szCs w:val="24"/>
    </w:rPr>
  </w:style>
  <w:style w:type="character" w:customStyle="1" w:styleId="Article-typeChar">
    <w:name w:val="Article-type Char"/>
    <w:basedOn w:val="DefaultParagraphFont"/>
    <w:link w:val="Article-type"/>
    <w:rsid w:val="00397748"/>
    <w:rPr>
      <w:rFonts w:cs="Times New Roman"/>
      <w:b/>
      <w:bCs/>
      <w:color w:val="A6A6A6" w:themeColor="background1" w:themeShade="A6"/>
      <w:szCs w:val="24"/>
    </w:rPr>
  </w:style>
  <w:style w:type="paragraph" w:customStyle="1" w:styleId="keywords">
    <w:name w:val="keywords"/>
    <w:basedOn w:val="abstract"/>
    <w:link w:val="keywordsChar"/>
    <w:qFormat/>
    <w:rsid w:val="00397748"/>
    <w:rPr>
      <w:bCs/>
      <w:color w:val="00B050"/>
    </w:rPr>
  </w:style>
  <w:style w:type="character" w:customStyle="1" w:styleId="keywordsChar">
    <w:name w:val="keywords Char"/>
    <w:basedOn w:val="abstractChar"/>
    <w:link w:val="keywords"/>
    <w:rsid w:val="00397748"/>
    <w:rPr>
      <w:rFonts w:cs="Times New Roman"/>
      <w:bCs/>
      <w:color w:val="00B050"/>
      <w:szCs w:val="24"/>
    </w:rPr>
  </w:style>
  <w:style w:type="character" w:styleId="CommentReference">
    <w:name w:val="annotation reference"/>
    <w:uiPriority w:val="99"/>
    <w:unhideWhenUsed/>
    <w:rsid w:val="003977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977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97748"/>
    <w:rPr>
      <w:rFonts w:ascii="Calibri" w:eastAsia="Calibri" w:hAnsi="Calibri" w:cs="Arial"/>
      <w:sz w:val="20"/>
      <w:szCs w:val="20"/>
    </w:rPr>
  </w:style>
  <w:style w:type="paragraph" w:customStyle="1" w:styleId="styleacknowledgments">
    <w:name w:val="style_acknowledgments"/>
    <w:basedOn w:val="stylebody"/>
    <w:link w:val="styleacknowledgmentsChar"/>
    <w:qFormat/>
    <w:rsid w:val="00397748"/>
    <w:rPr>
      <w:b/>
      <w:bCs/>
      <w:color w:val="0F243E" w:themeColor="text2" w:themeShade="80"/>
    </w:rPr>
  </w:style>
  <w:style w:type="character" w:customStyle="1" w:styleId="styleacknowledgmentsChar">
    <w:name w:val="style_acknowledgments Char"/>
    <w:basedOn w:val="stylebodyChar"/>
    <w:link w:val="styleacknowledgments"/>
    <w:rsid w:val="00397748"/>
    <w:rPr>
      <w:rFonts w:cs="Times New Roman"/>
      <w:b/>
      <w:bCs/>
      <w:color w:val="0F243E" w:themeColor="text2" w:themeShade="80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397748"/>
    <w:pPr>
      <w:spacing w:line="240" w:lineRule="auto"/>
    </w:pPr>
    <w:rPr>
      <w:rFonts w:cs="Calibri"/>
      <w:noProof/>
    </w:rPr>
  </w:style>
  <w:style w:type="character" w:customStyle="1" w:styleId="EndNoteBibliographyChar">
    <w:name w:val="EndNote Bibliography Char"/>
    <w:basedOn w:val="stylebodyChar"/>
    <w:link w:val="EndNoteBibliography"/>
    <w:rsid w:val="00397748"/>
    <w:rPr>
      <w:rFonts w:ascii="Calibri" w:eastAsia="Calibri" w:hAnsi="Calibri" w:cs="Calibri"/>
      <w:noProof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3E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3E16"/>
    <w:rPr>
      <w:rFonts w:ascii="Calibri" w:eastAsia="Calibri" w:hAnsi="Calibri" w:cs="Arial"/>
      <w:b/>
      <w:bCs/>
      <w:sz w:val="20"/>
      <w:szCs w:val="20"/>
    </w:rPr>
  </w:style>
  <w:style w:type="paragraph" w:customStyle="1" w:styleId="style-figure">
    <w:name w:val="style-figure"/>
    <w:basedOn w:val="stylebody"/>
    <w:link w:val="style-figureChar"/>
    <w:qFormat/>
    <w:rsid w:val="002B68C1"/>
    <w:rPr>
      <w:color w:val="3333CC"/>
    </w:rPr>
  </w:style>
  <w:style w:type="character" w:customStyle="1" w:styleId="style-figureChar">
    <w:name w:val="style-figure Char"/>
    <w:basedOn w:val="stylebodyChar"/>
    <w:link w:val="style-figure"/>
    <w:rsid w:val="002B68C1"/>
    <w:rPr>
      <w:rFonts w:cs="Times New Roman"/>
      <w:color w:val="3333CC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84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Kowsar</dc:creator>
  <cp:lastModifiedBy>فاطمه احمدي احمدآباد</cp:lastModifiedBy>
  <cp:revision>14</cp:revision>
  <dcterms:created xsi:type="dcterms:W3CDTF">2019-10-12T05:29:00Z</dcterms:created>
  <dcterms:modified xsi:type="dcterms:W3CDTF">2026-09-05T06:10:00Z</dcterms:modified>
</cp:coreProperties>
</file>